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5FD61">
      <w:pPr>
        <w:spacing w:before="0" w:after="0" w:line="360" w:lineRule="auto"/>
        <w:jc w:val="center"/>
        <w:rPr>
          <w:rFonts w:hint="eastAsia" w:ascii="仿宋" w:hAnsi="仿宋" w:eastAsia="仿宋" w:cs="仿宋"/>
          <w:sz w:val="20"/>
          <w:szCs w:val="20"/>
        </w:rPr>
      </w:pPr>
      <w:r>
        <w:rPr>
          <w:rFonts w:hint="eastAsia" w:ascii="仿宋" w:hAnsi="仿宋" w:eastAsia="仿宋" w:cs="仿宋"/>
          <w:b/>
          <w:sz w:val="36"/>
          <w:szCs w:val="20"/>
        </w:rPr>
        <w:t>电子技术与工程学院</w:t>
      </w:r>
    </w:p>
    <w:p w14:paraId="72A647B9">
      <w:pPr>
        <w:spacing w:before="0" w:after="360" w:line="360" w:lineRule="auto"/>
        <w:jc w:val="center"/>
        <w:rPr>
          <w:rFonts w:hint="default" w:ascii="仿宋" w:hAnsi="仿宋" w:eastAsia="仿宋" w:cs="仿宋"/>
          <w:sz w:val="20"/>
          <w:szCs w:val="20"/>
          <w:lang w:val="en-US" w:eastAsia="zh-CN"/>
        </w:rPr>
      </w:pPr>
      <w:r>
        <w:rPr>
          <w:rFonts w:hint="eastAsia" w:ascii="仿宋" w:hAnsi="仿宋" w:eastAsia="仿宋" w:cs="仿宋"/>
          <w:b/>
          <w:sz w:val="36"/>
          <w:szCs w:val="20"/>
        </w:rPr>
        <w:t>2026-2027学年家庭经济困难学生认定公示</w:t>
      </w:r>
      <w:r>
        <w:rPr>
          <w:rFonts w:hint="eastAsia" w:ascii="仿宋" w:hAnsi="仿宋" w:eastAsia="仿宋" w:cs="仿宋"/>
          <w:b/>
          <w:sz w:val="36"/>
          <w:szCs w:val="20"/>
          <w:lang w:eastAsia="zh-CN"/>
        </w:rPr>
        <w:t>（</w:t>
      </w:r>
      <w:r>
        <w:rPr>
          <w:rFonts w:hint="eastAsia" w:ascii="仿宋" w:hAnsi="仿宋" w:eastAsia="仿宋" w:cs="仿宋"/>
          <w:b/>
          <w:sz w:val="36"/>
          <w:szCs w:val="20"/>
          <w:lang w:val="en-US" w:eastAsia="zh-CN"/>
        </w:rPr>
        <w:t>大二+大三）</w:t>
      </w:r>
    </w:p>
    <w:p w14:paraId="476C1F2B">
      <w:pPr>
        <w:spacing w:before="0" w:after="0" w:line="360" w:lineRule="auto"/>
        <w:ind w:firstLine="560" w:firstLineChars="20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 w:val="0"/>
          <w:sz w:val="28"/>
        </w:rPr>
        <w:t>根据《教育部等六部门关于做好家庭经济困难学生认定工作的指导意见》（教财〔2018〕16号）、《上海市教育委员会等四部门关于印发〈上海市家庭经济困难学生认定工作实施意见〉的通知》（沪教委规〔2019〕7号）以及《上海电子信息职业技术学院家庭经济困难学生认定管理办法》和《家庭经济困难学生认定细则（2026年）》等文件要求，经班级认定评议小组民主评议、二级学院认定工作组审核，现对电子技术与工程学院2026-2027学年家庭经济困难学生认定结果予以公示。</w:t>
      </w:r>
    </w:p>
    <w:p w14:paraId="752E0B92">
      <w:pPr>
        <w:spacing w:before="120" w:after="80" w:line="360" w:lineRule="auto"/>
        <w:ind w:firstLine="964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/>
          <w:sz w:val="28"/>
        </w:rPr>
        <w:t>一、认定结果概况</w:t>
      </w:r>
    </w:p>
    <w:p w14:paraId="735F4D51">
      <w:pPr>
        <w:spacing w:before="0" w:after="0" w:line="360" w:lineRule="auto"/>
        <w:ind w:firstLine="560" w:firstLineChars="20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 w:val="0"/>
          <w:sz w:val="28"/>
        </w:rPr>
        <w:t>经认定，我院</w:t>
      </w:r>
      <w:r>
        <w:rPr>
          <w:rFonts w:hint="eastAsia" w:ascii="仿宋" w:hAnsi="仿宋" w:eastAsia="仿宋" w:cs="仿宋"/>
          <w:b w:val="0"/>
          <w:sz w:val="28"/>
          <w:lang w:val="en-US" w:eastAsia="zh-CN"/>
        </w:rPr>
        <w:t>大二大三</w:t>
      </w:r>
      <w:r>
        <w:rPr>
          <w:rFonts w:hint="eastAsia" w:ascii="仿宋" w:hAnsi="仿宋" w:eastAsia="仿宋" w:cs="仿宋"/>
          <w:b w:val="0"/>
          <w:sz w:val="28"/>
        </w:rPr>
        <w:t>共有</w:t>
      </w:r>
      <w:r>
        <w:rPr>
          <w:rFonts w:hint="eastAsia" w:ascii="仿宋" w:hAnsi="仿宋" w:eastAsia="仿宋" w:cs="仿宋"/>
          <w:b w:val="0"/>
          <w:sz w:val="28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sz w:val="28"/>
        </w:rPr>
        <w:t>6名同学被认定为家庭经济困难学生，其中：家庭经济特别困难</w:t>
      </w:r>
      <w:r>
        <w:rPr>
          <w:rFonts w:hint="eastAsia" w:ascii="仿宋" w:hAnsi="仿宋" w:eastAsia="仿宋" w:cs="仿宋"/>
          <w:b w:val="0"/>
          <w:sz w:val="28"/>
          <w:lang w:val="en-US" w:eastAsia="zh-CN"/>
        </w:rPr>
        <w:t>29</w:t>
      </w:r>
      <w:r>
        <w:rPr>
          <w:rFonts w:hint="eastAsia" w:ascii="仿宋" w:hAnsi="仿宋" w:eastAsia="仿宋" w:cs="仿宋"/>
          <w:b w:val="0"/>
          <w:sz w:val="28"/>
        </w:rPr>
        <w:t>人，家庭经济比较困难</w:t>
      </w:r>
      <w:r>
        <w:rPr>
          <w:rFonts w:hint="eastAsia" w:ascii="仿宋" w:hAnsi="仿宋" w:eastAsia="仿宋" w:cs="仿宋"/>
          <w:b w:val="0"/>
          <w:sz w:val="28"/>
          <w:lang w:val="en-US" w:eastAsia="zh-CN"/>
        </w:rPr>
        <w:t>26</w:t>
      </w:r>
      <w:r>
        <w:rPr>
          <w:rFonts w:hint="eastAsia" w:ascii="仿宋" w:hAnsi="仿宋" w:eastAsia="仿宋" w:cs="仿宋"/>
          <w:b w:val="0"/>
          <w:sz w:val="28"/>
        </w:rPr>
        <w:t>人，家庭经济一般困难</w:t>
      </w:r>
      <w:r>
        <w:rPr>
          <w:rFonts w:hint="eastAsia" w:ascii="仿宋" w:hAnsi="仿宋" w:eastAsia="仿宋" w:cs="仿宋"/>
          <w:b w:val="0"/>
          <w:sz w:val="28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sz w:val="28"/>
        </w:rPr>
        <w:t>1人。具体名单如下：</w:t>
      </w:r>
    </w:p>
    <w:p w14:paraId="34CCE973">
      <w:pPr>
        <w:numPr>
          <w:ilvl w:val="0"/>
          <w:numId w:val="7"/>
        </w:numPr>
        <w:spacing w:before="120" w:after="80" w:line="360" w:lineRule="auto"/>
        <w:ind w:firstLine="964"/>
        <w:jc w:val="both"/>
        <w:rPr>
          <w:rFonts w:hint="eastAsia" w:ascii="仿宋" w:hAnsi="仿宋" w:eastAsia="仿宋" w:cs="仿宋"/>
          <w:b/>
          <w:sz w:val="28"/>
        </w:rPr>
      </w:pPr>
      <w:r>
        <w:rPr>
          <w:rFonts w:hint="eastAsia" w:ascii="仿宋" w:hAnsi="仿宋" w:eastAsia="仿宋" w:cs="仿宋"/>
          <w:b/>
          <w:sz w:val="28"/>
        </w:rPr>
        <w:t>认定名单</w:t>
      </w:r>
    </w:p>
    <w:tbl>
      <w:tblPr>
        <w:tblStyle w:val="32"/>
        <w:tblW w:w="886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2"/>
        <w:gridCol w:w="3505"/>
        <w:gridCol w:w="3600"/>
      </w:tblGrid>
      <w:tr w14:paraId="46032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59CB3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姓名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9CAAE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身份证号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8BABB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院系推荐档次</w:t>
            </w:r>
          </w:p>
        </w:tc>
      </w:tr>
      <w:tr w14:paraId="5CC94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9B989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瞿俊杰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DACE68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310***********4418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C6123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25B14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9117E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金正琼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EDBCE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310***********5113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405ED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32B69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40194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陈是霖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D9E7F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500***********5574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45F21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59B8D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71DAC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彭小倩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2FB8C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431***********0204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E021F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A.家庭经济一般困难</w:t>
            </w:r>
          </w:p>
        </w:tc>
      </w:tr>
      <w:tr w14:paraId="16D59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7A36AA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庹奔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46B4F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500***********7699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F1704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6EE6F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03BCD1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谢子涵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3CBC8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310***********4210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E6075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5C286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2F16CDC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赵科力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303D3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331***********5135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69199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534EC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CB934D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郁文祺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E22D3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310***********4415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37FC9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3467D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09DBD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王睿瑾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EC85AD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310***********9058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D8451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07D72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99DAD0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张婷婷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7A67A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430***********1066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33A3C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A.家庭经济一般困难</w:t>
            </w:r>
          </w:p>
        </w:tc>
      </w:tr>
      <w:tr w14:paraId="34919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A5645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王筑儿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2CDAB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520***********0125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41B92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2CB89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23738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任俊泽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89E9D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370***********6933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A1ABC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3A4FE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F8853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柳淑婷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4BA41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341***********2524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16DD3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34F3E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FE1A4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崔焕丽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71DEB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371***********7042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FA8B81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594F5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845BAC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顾天成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26801C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310***********5215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CFBC4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43EC7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20CEB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陆煜旼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90F59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310***********4412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A933C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17DE2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4721D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李宗意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2498E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653***********2217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673D1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65BF7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81E02D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赵虹威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10532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530***********1512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545B5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7ACA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8CD7B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安逸涛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9BE57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130***********2237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17160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2F1E1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D75E0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刘书梽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B8480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130***********5314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25CB51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18FEA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E4683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金燕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67286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341***********3445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3F4A3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3268B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DA21C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李丹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04ADC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510***********0567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3C21BC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77752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5D7E8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韦博宇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808A8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452***********0015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3AF17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79E2E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55341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何维东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575DD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510***********0391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A9C1B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1808C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CF02A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罗淑仪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01637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330***********6125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39F5E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220F1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6C906C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李俊杰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A648D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610***********255X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AF4EE8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25D22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60AC54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莫晨鑫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1B1B3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452***********0310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12DFE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2E321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83928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李昶贤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B80D41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452***********2515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F37ED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71A47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B3280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张郑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9F51B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411***********0711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65CAF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48DB0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537B4D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彭博煜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84803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632***********0017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C1270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4CCCB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6DB8B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孙彦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FEDF7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310***********3734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09353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5EA96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218A2D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王胜国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CF61E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310***********5357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FFAE4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22569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8EA6B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胡锦华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ADD36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360***********3519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4A2D0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7A04F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750B6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陈卫康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C215D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310***********8011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9930B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47972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6CAE4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胡玲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B4F98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620***********3529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3144F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6DBD6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073B5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贺肖闳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2BA72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130***********0038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F36D77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72B88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9748E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李迅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16F8F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522***********6171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8F90B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A.家庭经济一般困难</w:t>
            </w:r>
          </w:p>
        </w:tc>
      </w:tr>
      <w:tr w14:paraId="197A2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5B841D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陈烨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57B32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340***********6010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D44CC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6DB95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12350C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胡程皓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F4670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211***********6897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BA39E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6FB38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68939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李娟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392DB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411***********5865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270A3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426B8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41977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韩莹莹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59FB3C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211***********0320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350B0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7EA25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25DF38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刘佳鑫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013C0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411***********9217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CDBCC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3A281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399D3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梁敏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9CFA2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620***********7429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3983D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A.家庭经济一般困难</w:t>
            </w:r>
          </w:p>
        </w:tc>
      </w:tr>
      <w:tr w14:paraId="74F2D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003AE8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苏瑞云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409F2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622***********7966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A58A6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750A4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36416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刘献文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93E31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210***********3413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3C8618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42279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8BEF4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王奕涵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71BDE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411***********4561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1F3F68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27364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48A3FC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魏孔铖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9AE3C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620***********5317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D83428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1EED7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B6C46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马祎萌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5265CC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130***********2934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627AE1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A.家庭经济一般困难</w:t>
            </w:r>
          </w:p>
        </w:tc>
      </w:tr>
      <w:tr w14:paraId="17DB0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6DDF2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石长青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C015D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341***********1010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42840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A.家庭经济一般困难</w:t>
            </w:r>
          </w:p>
        </w:tc>
      </w:tr>
      <w:tr w14:paraId="772C5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2F6E95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徐正贤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9BA388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350***********0513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68B69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275B5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98A0D7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赵学杰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0E156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370***********8524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9215E3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2A381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7EFF8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杨靖杰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1A4E50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532***********173X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ACB6D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0747F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03395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郭颂文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D8E99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370***********1314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C64FB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A.家庭经济一般困难</w:t>
            </w:r>
          </w:p>
        </w:tc>
      </w:tr>
      <w:tr w14:paraId="4A6AC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DBED8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周嘉彦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8E5CC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310***********2914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F35A7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241BD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805115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江浩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65F50A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430***********0596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063BC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A.家庭经济一般困难</w:t>
            </w:r>
          </w:p>
        </w:tc>
      </w:tr>
      <w:tr w14:paraId="0A990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EA891E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汤瑜洁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2427A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610***********1229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98D82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7037D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7C34BD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刘润泽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063C9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371***********1813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787648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128C5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E970C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刘泽皓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90D4407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370***********1134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9DB83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75296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47001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杨子好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05E84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130***********1813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2FE30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A.家庭经济一般困难</w:t>
            </w:r>
          </w:p>
        </w:tc>
      </w:tr>
      <w:tr w14:paraId="2C6B6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844C6D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冯静琪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AC8AB2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610***********3422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FCA1E5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608BB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AAB4A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王梦飞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267341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371***********3039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FB2AC1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222D9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EC4BFD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张晴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7FA1B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341***********2149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5DCCF0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518CC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375C4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勾文丽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8364BF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520***********242X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7862E0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A.家庭经济一般困难</w:t>
            </w:r>
          </w:p>
        </w:tc>
      </w:tr>
      <w:tr w14:paraId="0CD38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D0F7CB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张建业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98C9A3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230***********161X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C4A68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B.家庭经济比较困难</w:t>
            </w:r>
          </w:p>
        </w:tc>
      </w:tr>
      <w:tr w14:paraId="7F008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D6C346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吴宇帆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989F6D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310***********3915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F23CF8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C.家庭经济特别困难</w:t>
            </w:r>
          </w:p>
        </w:tc>
      </w:tr>
      <w:tr w14:paraId="08433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11DBC1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潘阳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95ECD9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310***********0413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92FB04">
            <w:pPr>
              <w:spacing w:before="0" w:after="0" w:line="360" w:lineRule="auto"/>
              <w:ind w:firstLine="560" w:firstLineChars="200"/>
              <w:jc w:val="both"/>
              <w:rPr>
                <w:rFonts w:hint="eastAsia" w:ascii="仿宋" w:hAnsi="仿宋" w:eastAsia="仿宋" w:cs="仿宋"/>
                <w:b w:val="0"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lang w:val="en-US" w:eastAsia="zh-CN"/>
              </w:rPr>
              <w:t>A.家庭经济一般困难</w:t>
            </w:r>
          </w:p>
        </w:tc>
      </w:tr>
    </w:tbl>
    <w:p w14:paraId="4F784DDE">
      <w:pPr>
        <w:numPr>
          <w:ilvl w:val="0"/>
          <w:numId w:val="0"/>
        </w:numPr>
        <w:spacing w:before="120" w:after="80" w:line="360" w:lineRule="auto"/>
        <w:jc w:val="both"/>
        <w:rPr>
          <w:rFonts w:hint="eastAsia" w:ascii="仿宋" w:hAnsi="仿宋" w:eastAsia="仿宋" w:cs="仿宋"/>
          <w:b/>
          <w:sz w:val="28"/>
        </w:rPr>
      </w:pPr>
    </w:p>
    <w:p w14:paraId="2B36E395">
      <w:pPr>
        <w:spacing w:before="120" w:after="80" w:line="360" w:lineRule="auto"/>
        <w:ind w:firstLine="964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/>
          <w:sz w:val="28"/>
        </w:rPr>
        <w:t>三、公示期限及反馈渠道</w:t>
      </w:r>
    </w:p>
    <w:p w14:paraId="72F6FDD8">
      <w:pPr>
        <w:spacing w:before="0" w:after="0" w:line="360" w:lineRule="auto"/>
        <w:ind w:firstLine="560" w:firstLineChars="20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 w:val="0"/>
          <w:sz w:val="28"/>
        </w:rPr>
        <w:t>本次公示时间为2026年9月</w:t>
      </w:r>
      <w:r>
        <w:rPr>
          <w:rFonts w:hint="eastAsia" w:ascii="仿宋" w:hAnsi="仿宋" w:eastAsia="仿宋" w:cs="仿宋"/>
          <w:b w:val="0"/>
          <w:sz w:val="28"/>
          <w:lang w:val="en-US" w:eastAsia="zh-CN"/>
        </w:rPr>
        <w:t>28</w:t>
      </w:r>
      <w:r>
        <w:rPr>
          <w:rFonts w:hint="eastAsia" w:ascii="仿宋" w:hAnsi="仿宋" w:eastAsia="仿宋" w:cs="仿宋"/>
          <w:b w:val="0"/>
          <w:sz w:val="28"/>
        </w:rPr>
        <w:t>日至9月</w:t>
      </w:r>
      <w:r>
        <w:rPr>
          <w:rFonts w:hint="eastAsia" w:ascii="仿宋" w:hAnsi="仿宋" w:eastAsia="仿宋" w:cs="仿宋"/>
          <w:b w:val="0"/>
          <w:sz w:val="28"/>
          <w:lang w:val="en-US" w:eastAsia="zh-CN"/>
        </w:rPr>
        <w:t>30</w:t>
      </w:r>
      <w:r>
        <w:rPr>
          <w:rFonts w:hint="eastAsia" w:ascii="仿宋" w:hAnsi="仿宋" w:eastAsia="仿宋" w:cs="仿宋"/>
          <w:b w:val="0"/>
          <w:sz w:val="28"/>
        </w:rPr>
        <w:t>日（共3个工作日）。公示期间，如对认定结果有异议，可通过有效方式向本学院认定工作组书面提出异议材料。如有问题，请反馈至S206学生管理办公室李翔老师处。认定工作组将在接到异议材料的3个工作日内予以答复。师生如对二级学院认定工作组的答复仍有异议，可通过有效方式向学生资助管理中心书面申请复议。</w:t>
      </w:r>
    </w:p>
    <w:p w14:paraId="1FA48D6F">
      <w:pPr>
        <w:spacing w:before="0" w:after="0" w:line="360" w:lineRule="auto"/>
        <w:ind w:firstLine="560" w:firstLineChars="200"/>
        <w:jc w:val="both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 w:val="0"/>
          <w:sz w:val="28"/>
        </w:rPr>
        <w:t>根据认定工作相关要求，本次公示仅公布学生姓名及认定档次，不涉及学生个人敏感信息及隐私。公示期满后，将及时去除公示信息，做好家庭经济困难学生隐私保护工作。</w:t>
      </w:r>
    </w:p>
    <w:p w14:paraId="7C2FB972">
      <w:pPr>
        <w:rPr>
          <w:rFonts w:hint="eastAsia" w:ascii="仿宋" w:hAnsi="仿宋" w:eastAsia="仿宋" w:cs="仿宋"/>
        </w:rPr>
      </w:pPr>
    </w:p>
    <w:p w14:paraId="24E45214">
      <w:pPr>
        <w:spacing w:before="0" w:after="0" w:line="360" w:lineRule="auto"/>
        <w:jc w:val="righ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 w:val="0"/>
          <w:sz w:val="28"/>
        </w:rPr>
        <w:t>电子技术与工程学院</w:t>
      </w:r>
    </w:p>
    <w:p w14:paraId="7950B4D3">
      <w:pPr>
        <w:spacing w:before="0" w:after="0" w:line="360" w:lineRule="auto"/>
        <w:jc w:val="righ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 w:val="0"/>
          <w:sz w:val="28"/>
        </w:rPr>
        <w:t>2026年9月</w:t>
      </w:r>
      <w:r>
        <w:rPr>
          <w:rFonts w:hint="eastAsia" w:ascii="仿宋" w:hAnsi="仿宋" w:eastAsia="仿宋" w:cs="仿宋"/>
          <w:b w:val="0"/>
          <w:sz w:val="28"/>
          <w:lang w:val="en-US" w:eastAsia="zh-CN"/>
        </w:rPr>
        <w:t>28</w:t>
      </w:r>
      <w:bookmarkStart w:id="0" w:name="_GoBack"/>
      <w:bookmarkEnd w:id="0"/>
      <w:r>
        <w:rPr>
          <w:rFonts w:hint="eastAsia" w:ascii="仿宋" w:hAnsi="仿宋" w:eastAsia="仿宋" w:cs="仿宋"/>
          <w:b w:val="0"/>
          <w:sz w:val="28"/>
        </w:rPr>
        <w:t>日</w:t>
      </w:r>
    </w:p>
    <w:sectPr>
      <w:pgSz w:w="11906" w:h="16838"/>
      <w:pgMar w:top="2154" w:right="1474" w:bottom="2041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panose1 w:val="02060409020205020404"/>
    <w:charset w:val="00"/>
    <w:family w:val="auto"/>
    <w:pitch w:val="default"/>
    <w:sig w:usb0="00000007" w:usb1="00000000" w:usb2="00000000" w:usb3="00000000" w:csb0="00000093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494EB4"/>
    <w:multiLevelType w:val="singleLevel"/>
    <w:tmpl w:val="9F494E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6FC33C1"/>
    <w:rsid w:val="58630457"/>
    <w:rsid w:val="6D3D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1440</Words>
  <Characters>2670</Characters>
  <Lines>0</Lines>
  <Paragraphs>0</Paragraphs>
  <TotalTime>16</TotalTime>
  <ScaleCrop>false</ScaleCrop>
  <LinksUpToDate>false</LinksUpToDate>
  <CharactersWithSpaces>2670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大头翔</cp:lastModifiedBy>
  <dcterms:modified xsi:type="dcterms:W3CDTF">2026-10-09T07:43:51Z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eyJoZGlkIjoiNjJlNWIwZDA4YmMwYzlkYTFlY2M3ZjgwN2ZlOTVjOTgiLCJ1c2VySWQiOiIzNTQyNDA0MjIifQ==</vt:lpwstr>
  </property>
  <property fmtid="{D5CDD505-2E9C-101B-9397-08002B2CF9AE}" pid="3" name="KSOProductBuildVer">
    <vt:lpwstr>2052-12.1.0.24031</vt:lpwstr>
  </property>
  <property fmtid="{D5CDD505-2E9C-101B-9397-08002B2CF9AE}" pid="4" name="ICV">
    <vt:lpwstr>06291D3DF0DB40298C742F26510A0844_13</vt:lpwstr>
  </property>
</Properties>
</file>